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B0C" w:rsidRPr="00CE4B0C" w:rsidRDefault="00CE4B0C" w:rsidP="00CE4B0C">
      <w:pPr>
        <w:rPr>
          <w:rFonts w:eastAsiaTheme="minorHAnsi"/>
          <w:lang w:eastAsia="en-US"/>
        </w:rPr>
      </w:pPr>
      <w:r>
        <w:rPr>
          <w:b/>
          <w:i/>
        </w:rPr>
        <w:t xml:space="preserve">                                                                                                                                 </w:t>
      </w:r>
      <w:bookmarkStart w:id="0" w:name="_GoBack"/>
      <w:bookmarkEnd w:id="0"/>
      <w:r w:rsidRPr="00CE4B0C">
        <w:rPr>
          <w:rFonts w:eastAsiaTheme="minorHAnsi"/>
          <w:lang w:eastAsia="en-US"/>
        </w:rPr>
        <w:t xml:space="preserve">СПИСОК </w:t>
      </w:r>
    </w:p>
    <w:p w:rsidR="00CE4B0C" w:rsidRPr="00CE4B0C" w:rsidRDefault="00CE4B0C" w:rsidP="00CE4B0C">
      <w:pPr>
        <w:jc w:val="center"/>
        <w:rPr>
          <w:rFonts w:eastAsiaTheme="minorHAnsi"/>
          <w:lang w:eastAsia="en-US"/>
        </w:rPr>
      </w:pPr>
      <w:r w:rsidRPr="00CE4B0C">
        <w:rPr>
          <w:rFonts w:eastAsiaTheme="minorHAnsi"/>
          <w:lang w:eastAsia="en-US"/>
        </w:rPr>
        <w:t>лиц, земельные доли которых признаны невостребованными по основаниям, предусмотренным статьей 12.1., п. 1  Федерального закона «Об обороте земель сельскохозяйственного назначения» № 101 ФЗ, СХТ «Урал»</w:t>
      </w:r>
    </w:p>
    <w:p w:rsidR="00CE4B0C" w:rsidRPr="00CE4B0C" w:rsidRDefault="00CE4B0C" w:rsidP="00CE4B0C">
      <w:pPr>
        <w:jc w:val="center"/>
        <w:rPr>
          <w:rFonts w:eastAsiaTheme="minorHAnsi"/>
          <w:lang w:eastAsia="en-US"/>
        </w:rPr>
      </w:pPr>
    </w:p>
    <w:p w:rsidR="00CE4B0C" w:rsidRPr="00CE4B0C" w:rsidRDefault="00CE4B0C" w:rsidP="00CE4B0C">
      <w:pPr>
        <w:jc w:val="center"/>
        <w:rPr>
          <w:rFonts w:eastAsiaTheme="minorHAnsi"/>
          <w:lang w:eastAsia="en-US"/>
        </w:rPr>
      </w:pPr>
    </w:p>
    <w:tbl>
      <w:tblPr>
        <w:tblStyle w:val="1"/>
        <w:tblW w:w="14850" w:type="dxa"/>
        <w:tblLook w:val="01E0" w:firstRow="1" w:lastRow="1" w:firstColumn="1" w:lastColumn="1" w:noHBand="0" w:noVBand="0"/>
      </w:tblPr>
      <w:tblGrid>
        <w:gridCol w:w="821"/>
        <w:gridCol w:w="4383"/>
        <w:gridCol w:w="2694"/>
        <w:gridCol w:w="4109"/>
        <w:gridCol w:w="2843"/>
      </w:tblGrid>
      <w:tr w:rsidR="00CE4B0C" w:rsidRPr="00CE4B0C" w:rsidTr="00407A92">
        <w:tc>
          <w:tcPr>
            <w:tcW w:w="821" w:type="dxa"/>
            <w:shd w:val="clear" w:color="auto" w:fill="auto"/>
          </w:tcPr>
          <w:p w:rsidR="00CE4B0C" w:rsidRPr="00CE4B0C" w:rsidRDefault="00CE4B0C" w:rsidP="00CE4B0C">
            <w:r w:rsidRPr="00CE4B0C">
              <w:t>№</w:t>
            </w:r>
          </w:p>
          <w:p w:rsidR="00CE4B0C" w:rsidRPr="00CE4B0C" w:rsidRDefault="00CE4B0C" w:rsidP="00CE4B0C">
            <w:proofErr w:type="gramStart"/>
            <w:r w:rsidRPr="00CE4B0C">
              <w:t>п</w:t>
            </w:r>
            <w:proofErr w:type="gramEnd"/>
            <w:r w:rsidRPr="00CE4B0C">
              <w:t>/п</w:t>
            </w:r>
          </w:p>
        </w:tc>
        <w:tc>
          <w:tcPr>
            <w:tcW w:w="4383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Фамилия Имя Отчество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/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/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/>
        </w:tc>
      </w:tr>
      <w:tr w:rsidR="00CE4B0C" w:rsidRPr="00CE4B0C" w:rsidTr="00407A92">
        <w:trPr>
          <w:trHeight w:val="712"/>
        </w:trPr>
        <w:tc>
          <w:tcPr>
            <w:tcW w:w="821" w:type="dxa"/>
            <w:shd w:val="clear" w:color="auto" w:fill="auto"/>
          </w:tcPr>
          <w:p w:rsidR="00CE4B0C" w:rsidRPr="00CE4B0C" w:rsidRDefault="00CE4B0C" w:rsidP="00CE4B0C">
            <w:r w:rsidRPr="00CE4B0C">
              <w:t>1.</w:t>
            </w:r>
          </w:p>
        </w:tc>
        <w:tc>
          <w:tcPr>
            <w:tcW w:w="4383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roofErr w:type="spellStart"/>
            <w:r w:rsidRPr="00CE4B0C">
              <w:t>Агаев</w:t>
            </w:r>
            <w:proofErr w:type="spellEnd"/>
            <w:r w:rsidRPr="00CE4B0C">
              <w:t xml:space="preserve"> Иван Семенович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821" w:type="dxa"/>
            <w:shd w:val="clear" w:color="auto" w:fill="auto"/>
          </w:tcPr>
          <w:p w:rsidR="00CE4B0C" w:rsidRPr="00CE4B0C" w:rsidRDefault="00CE4B0C" w:rsidP="00CE4B0C">
            <w:r w:rsidRPr="00CE4B0C">
              <w:t>2.</w:t>
            </w:r>
          </w:p>
        </w:tc>
        <w:tc>
          <w:tcPr>
            <w:tcW w:w="4383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 xml:space="preserve">Андреева </w:t>
            </w:r>
            <w:proofErr w:type="spellStart"/>
            <w:r w:rsidRPr="00CE4B0C">
              <w:t>Антонида</w:t>
            </w:r>
            <w:proofErr w:type="spellEnd"/>
            <w:r w:rsidRPr="00CE4B0C">
              <w:t xml:space="preserve"> Кирилловна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821" w:type="dxa"/>
            <w:shd w:val="clear" w:color="auto" w:fill="auto"/>
          </w:tcPr>
          <w:p w:rsidR="00CE4B0C" w:rsidRPr="00CE4B0C" w:rsidRDefault="00CE4B0C" w:rsidP="00CE4B0C">
            <w:r w:rsidRPr="00CE4B0C">
              <w:t>3.</w:t>
            </w:r>
          </w:p>
        </w:tc>
        <w:tc>
          <w:tcPr>
            <w:tcW w:w="4383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Борисов Юрий  Михайлович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821" w:type="dxa"/>
            <w:shd w:val="clear" w:color="auto" w:fill="auto"/>
          </w:tcPr>
          <w:p w:rsidR="00CE4B0C" w:rsidRPr="00CE4B0C" w:rsidRDefault="00CE4B0C" w:rsidP="00CE4B0C">
            <w:r w:rsidRPr="00CE4B0C">
              <w:t>4.</w:t>
            </w:r>
          </w:p>
        </w:tc>
        <w:tc>
          <w:tcPr>
            <w:tcW w:w="4383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Белов Владимир Геннадьевич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821" w:type="dxa"/>
            <w:shd w:val="clear" w:color="auto" w:fill="auto"/>
          </w:tcPr>
          <w:p w:rsidR="00CE4B0C" w:rsidRPr="00CE4B0C" w:rsidRDefault="00CE4B0C" w:rsidP="00CE4B0C">
            <w:r w:rsidRPr="00CE4B0C">
              <w:t>5.</w:t>
            </w:r>
          </w:p>
        </w:tc>
        <w:tc>
          <w:tcPr>
            <w:tcW w:w="4383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Бушков Владимир Анатольевич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821" w:type="dxa"/>
            <w:shd w:val="clear" w:color="auto" w:fill="auto"/>
          </w:tcPr>
          <w:p w:rsidR="00CE4B0C" w:rsidRPr="00CE4B0C" w:rsidRDefault="00CE4B0C" w:rsidP="00CE4B0C">
            <w:r w:rsidRPr="00CE4B0C">
              <w:t>6.</w:t>
            </w:r>
          </w:p>
          <w:p w:rsidR="00CE4B0C" w:rsidRPr="00CE4B0C" w:rsidRDefault="00CE4B0C" w:rsidP="00CE4B0C"/>
        </w:tc>
        <w:tc>
          <w:tcPr>
            <w:tcW w:w="4383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Братухина Надежда Васильевна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821" w:type="dxa"/>
            <w:shd w:val="clear" w:color="auto" w:fill="auto"/>
          </w:tcPr>
          <w:p w:rsidR="00CE4B0C" w:rsidRPr="00CE4B0C" w:rsidRDefault="00CE4B0C" w:rsidP="00CE4B0C">
            <w:r w:rsidRPr="00CE4B0C">
              <w:t>7.</w:t>
            </w:r>
          </w:p>
        </w:tc>
        <w:tc>
          <w:tcPr>
            <w:tcW w:w="4383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Березина Мария Васильевна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821" w:type="dxa"/>
            <w:shd w:val="clear" w:color="auto" w:fill="auto"/>
          </w:tcPr>
          <w:p w:rsidR="00CE4B0C" w:rsidRPr="00CE4B0C" w:rsidRDefault="00CE4B0C" w:rsidP="00CE4B0C">
            <w:r w:rsidRPr="00CE4B0C">
              <w:t>8.</w:t>
            </w:r>
          </w:p>
        </w:tc>
        <w:tc>
          <w:tcPr>
            <w:tcW w:w="4383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 xml:space="preserve">Бородин Владимир Константинович 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821" w:type="dxa"/>
            <w:shd w:val="clear" w:color="auto" w:fill="auto"/>
          </w:tcPr>
          <w:p w:rsidR="00CE4B0C" w:rsidRPr="00CE4B0C" w:rsidRDefault="00CE4B0C" w:rsidP="00CE4B0C">
            <w:r w:rsidRPr="00CE4B0C">
              <w:t>9.</w:t>
            </w:r>
          </w:p>
        </w:tc>
        <w:tc>
          <w:tcPr>
            <w:tcW w:w="4383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Бородин Константин Владимирович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821" w:type="dxa"/>
            <w:shd w:val="clear" w:color="auto" w:fill="auto"/>
          </w:tcPr>
          <w:p w:rsidR="00CE4B0C" w:rsidRPr="00CE4B0C" w:rsidRDefault="00CE4B0C" w:rsidP="00CE4B0C">
            <w:r w:rsidRPr="00CE4B0C">
              <w:t>10.</w:t>
            </w:r>
          </w:p>
        </w:tc>
        <w:tc>
          <w:tcPr>
            <w:tcW w:w="4383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Бородин Алексей Владимирович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821" w:type="dxa"/>
            <w:shd w:val="clear" w:color="auto" w:fill="auto"/>
          </w:tcPr>
          <w:p w:rsidR="00CE4B0C" w:rsidRPr="00CE4B0C" w:rsidRDefault="00CE4B0C" w:rsidP="00CE4B0C">
            <w:r w:rsidRPr="00CE4B0C">
              <w:t>11.</w:t>
            </w:r>
          </w:p>
        </w:tc>
        <w:tc>
          <w:tcPr>
            <w:tcW w:w="4383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Воробьев Александр Германович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821" w:type="dxa"/>
            <w:shd w:val="clear" w:color="auto" w:fill="auto"/>
          </w:tcPr>
          <w:p w:rsidR="00CE4B0C" w:rsidRPr="00CE4B0C" w:rsidRDefault="00CE4B0C" w:rsidP="00CE4B0C">
            <w:r w:rsidRPr="00CE4B0C">
              <w:t>12.</w:t>
            </w:r>
          </w:p>
        </w:tc>
        <w:tc>
          <w:tcPr>
            <w:tcW w:w="4383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Воробьева (Борисова)</w:t>
            </w:r>
          </w:p>
          <w:p w:rsidR="00CE4B0C" w:rsidRPr="00CE4B0C" w:rsidRDefault="00CE4B0C" w:rsidP="00CE4B0C">
            <w:r w:rsidRPr="00CE4B0C">
              <w:t>Ирина Германовна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821" w:type="dxa"/>
            <w:shd w:val="clear" w:color="auto" w:fill="auto"/>
          </w:tcPr>
          <w:p w:rsidR="00CE4B0C" w:rsidRPr="00CE4B0C" w:rsidRDefault="00CE4B0C" w:rsidP="00CE4B0C">
            <w:r w:rsidRPr="00CE4B0C">
              <w:t>13.</w:t>
            </w:r>
          </w:p>
        </w:tc>
        <w:tc>
          <w:tcPr>
            <w:tcW w:w="4383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roofErr w:type="spellStart"/>
            <w:r w:rsidRPr="00CE4B0C">
              <w:t>Гереев</w:t>
            </w:r>
            <w:proofErr w:type="spellEnd"/>
            <w:r w:rsidRPr="00CE4B0C">
              <w:t xml:space="preserve"> Андрей Петрович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tabs>
                <w:tab w:val="center" w:pos="1947"/>
              </w:tabs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rPr>
          <w:trHeight w:val="70"/>
        </w:trPr>
        <w:tc>
          <w:tcPr>
            <w:tcW w:w="821" w:type="dxa"/>
            <w:shd w:val="clear" w:color="auto" w:fill="auto"/>
          </w:tcPr>
          <w:p w:rsidR="00CE4B0C" w:rsidRPr="00CE4B0C" w:rsidRDefault="00CE4B0C" w:rsidP="00CE4B0C">
            <w:r w:rsidRPr="00CE4B0C">
              <w:t>14.</w:t>
            </w:r>
          </w:p>
        </w:tc>
        <w:tc>
          <w:tcPr>
            <w:tcW w:w="4383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Дмитриева Элла Григорьевна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rPr>
          <w:trHeight w:val="575"/>
        </w:trPr>
        <w:tc>
          <w:tcPr>
            <w:tcW w:w="821" w:type="dxa"/>
            <w:shd w:val="clear" w:color="auto" w:fill="auto"/>
          </w:tcPr>
          <w:p w:rsidR="00CE4B0C" w:rsidRPr="00CE4B0C" w:rsidRDefault="00CE4B0C" w:rsidP="00CE4B0C">
            <w:r w:rsidRPr="00CE4B0C">
              <w:t>15.</w:t>
            </w:r>
          </w:p>
        </w:tc>
        <w:tc>
          <w:tcPr>
            <w:tcW w:w="4383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Ефремов Сергей Валентинович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821" w:type="dxa"/>
            <w:shd w:val="clear" w:color="auto" w:fill="auto"/>
          </w:tcPr>
          <w:p w:rsidR="00CE4B0C" w:rsidRPr="00CE4B0C" w:rsidRDefault="00CE4B0C" w:rsidP="00CE4B0C">
            <w:r w:rsidRPr="00CE4B0C">
              <w:t>16.</w:t>
            </w:r>
          </w:p>
        </w:tc>
        <w:tc>
          <w:tcPr>
            <w:tcW w:w="4383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Зорин Александр Викторович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821" w:type="dxa"/>
            <w:shd w:val="clear" w:color="auto" w:fill="auto"/>
          </w:tcPr>
          <w:p w:rsidR="00CE4B0C" w:rsidRPr="00CE4B0C" w:rsidRDefault="00CE4B0C" w:rsidP="00CE4B0C">
            <w:r w:rsidRPr="00CE4B0C">
              <w:t>17.</w:t>
            </w:r>
          </w:p>
        </w:tc>
        <w:tc>
          <w:tcPr>
            <w:tcW w:w="4383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Зыкин Юрий Юрьевич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821" w:type="dxa"/>
            <w:shd w:val="clear" w:color="auto" w:fill="auto"/>
          </w:tcPr>
          <w:p w:rsidR="00CE4B0C" w:rsidRPr="00CE4B0C" w:rsidRDefault="00CE4B0C" w:rsidP="00CE4B0C">
            <w:r w:rsidRPr="00CE4B0C">
              <w:t>18.</w:t>
            </w:r>
          </w:p>
        </w:tc>
        <w:tc>
          <w:tcPr>
            <w:tcW w:w="4383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Зыкина Валентина Анатольевна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821" w:type="dxa"/>
            <w:shd w:val="clear" w:color="auto" w:fill="auto"/>
          </w:tcPr>
          <w:p w:rsidR="00CE4B0C" w:rsidRPr="00CE4B0C" w:rsidRDefault="00CE4B0C" w:rsidP="00CE4B0C">
            <w:r w:rsidRPr="00CE4B0C">
              <w:t>19.</w:t>
            </w:r>
          </w:p>
        </w:tc>
        <w:tc>
          <w:tcPr>
            <w:tcW w:w="4383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Зыкина Валентина Петровна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821" w:type="dxa"/>
            <w:shd w:val="clear" w:color="auto" w:fill="auto"/>
          </w:tcPr>
          <w:p w:rsidR="00CE4B0C" w:rsidRPr="00CE4B0C" w:rsidRDefault="00CE4B0C" w:rsidP="00CE4B0C">
            <w:r w:rsidRPr="00CE4B0C">
              <w:t>20.</w:t>
            </w:r>
          </w:p>
        </w:tc>
        <w:tc>
          <w:tcPr>
            <w:tcW w:w="4383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 xml:space="preserve">Ибрагимова Нина </w:t>
            </w:r>
            <w:proofErr w:type="spellStart"/>
            <w:r w:rsidRPr="00CE4B0C">
              <w:t>Фаатовна</w:t>
            </w:r>
            <w:proofErr w:type="spellEnd"/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821" w:type="dxa"/>
            <w:shd w:val="clear" w:color="auto" w:fill="auto"/>
          </w:tcPr>
          <w:p w:rsidR="00CE4B0C" w:rsidRPr="00CE4B0C" w:rsidRDefault="00CE4B0C" w:rsidP="00CE4B0C">
            <w:r w:rsidRPr="00CE4B0C">
              <w:t>21.</w:t>
            </w:r>
          </w:p>
        </w:tc>
        <w:tc>
          <w:tcPr>
            <w:tcW w:w="4383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 xml:space="preserve">Ибрагимова Светлана </w:t>
            </w:r>
            <w:proofErr w:type="spellStart"/>
            <w:r w:rsidRPr="00CE4B0C">
              <w:t>Фаатовна</w:t>
            </w:r>
            <w:proofErr w:type="spellEnd"/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821" w:type="dxa"/>
            <w:shd w:val="clear" w:color="auto" w:fill="auto"/>
          </w:tcPr>
          <w:p w:rsidR="00CE4B0C" w:rsidRPr="00CE4B0C" w:rsidRDefault="00CE4B0C" w:rsidP="00CE4B0C">
            <w:r w:rsidRPr="00CE4B0C">
              <w:t>22.</w:t>
            </w:r>
          </w:p>
        </w:tc>
        <w:tc>
          <w:tcPr>
            <w:tcW w:w="4383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Карпов Валентин Петрович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c>
          <w:tcPr>
            <w:tcW w:w="821" w:type="dxa"/>
            <w:tcBorders>
              <w:bottom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23.</w:t>
            </w:r>
          </w:p>
        </w:tc>
        <w:tc>
          <w:tcPr>
            <w:tcW w:w="438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Коробейников Алексей Константинович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24.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Конышев Геннадий Аркадьевич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rPr>
          <w:trHeight w:val="546"/>
        </w:trPr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lastRenderedPageBreak/>
              <w:t>25.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Кудрявцева Алевтина Сергеевна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rPr>
          <w:trHeight w:val="501"/>
        </w:trPr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26.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Кудрявцев Василий Валентинович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27.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Кириллов Николай Юрьевич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28.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Кольцова  Людмила Анатольевна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29.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Марин Василий Федорович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30.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Маслова  Лидия Александровна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31.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proofErr w:type="spellStart"/>
            <w:r w:rsidRPr="00CE4B0C">
              <w:t>Машковцев</w:t>
            </w:r>
            <w:proofErr w:type="spellEnd"/>
            <w:r w:rsidRPr="00CE4B0C">
              <w:t xml:space="preserve"> Иван Серафимович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32.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Медведев Сергей Александрович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33.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Медведева Галина Анатольевна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34.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proofErr w:type="spellStart"/>
            <w:r w:rsidRPr="00CE4B0C">
              <w:t>Мингазова</w:t>
            </w:r>
            <w:proofErr w:type="spellEnd"/>
            <w:r w:rsidRPr="00CE4B0C">
              <w:t xml:space="preserve"> Мария </w:t>
            </w:r>
            <w:proofErr w:type="spellStart"/>
            <w:r w:rsidRPr="00CE4B0C">
              <w:t>Фаатовна</w:t>
            </w:r>
            <w:proofErr w:type="spellEnd"/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35.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proofErr w:type="spellStart"/>
            <w:r w:rsidRPr="00CE4B0C">
              <w:t>Мингазова</w:t>
            </w:r>
            <w:proofErr w:type="spellEnd"/>
            <w:r w:rsidRPr="00CE4B0C">
              <w:t xml:space="preserve"> </w:t>
            </w:r>
            <w:proofErr w:type="spellStart"/>
            <w:r w:rsidRPr="00CE4B0C">
              <w:t>Рушания</w:t>
            </w:r>
            <w:proofErr w:type="spellEnd"/>
            <w:r w:rsidRPr="00CE4B0C">
              <w:t xml:space="preserve">  </w:t>
            </w:r>
            <w:proofErr w:type="spellStart"/>
            <w:r w:rsidRPr="00CE4B0C">
              <w:t>Гилемхановна</w:t>
            </w:r>
            <w:proofErr w:type="spellEnd"/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rPr>
          <w:trHeight w:val="80"/>
        </w:trPr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36.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proofErr w:type="spellStart"/>
            <w:r w:rsidRPr="00CE4B0C">
              <w:t>Насибуллина</w:t>
            </w:r>
            <w:proofErr w:type="spellEnd"/>
            <w:r w:rsidRPr="00CE4B0C">
              <w:t xml:space="preserve"> Ольга Анатольевна</w:t>
            </w:r>
          </w:p>
          <w:p w:rsidR="00CE4B0C" w:rsidRPr="00CE4B0C" w:rsidRDefault="00CE4B0C" w:rsidP="00CE4B0C"/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37.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proofErr w:type="spellStart"/>
            <w:r w:rsidRPr="00CE4B0C">
              <w:t>Охотникова</w:t>
            </w:r>
            <w:proofErr w:type="spellEnd"/>
            <w:r w:rsidRPr="00CE4B0C">
              <w:t xml:space="preserve">  Раиса Александровна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38.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proofErr w:type="spellStart"/>
            <w:r w:rsidRPr="00CE4B0C">
              <w:t>Опачев</w:t>
            </w:r>
            <w:proofErr w:type="spellEnd"/>
            <w:r w:rsidRPr="00CE4B0C">
              <w:t xml:space="preserve"> Евгений Николаевич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39.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proofErr w:type="spellStart"/>
            <w:r w:rsidRPr="00CE4B0C">
              <w:t>Ревенская</w:t>
            </w:r>
            <w:proofErr w:type="spellEnd"/>
            <w:r w:rsidRPr="00CE4B0C">
              <w:t xml:space="preserve"> Зоя  Павловна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40.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Решетникова Татьяна Михайловна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41.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Соловьев Михаил Валентинович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42.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Сидорова Наталья Михайловна</w:t>
            </w:r>
          </w:p>
          <w:p w:rsidR="00CE4B0C" w:rsidRPr="00CE4B0C" w:rsidRDefault="00CE4B0C" w:rsidP="00CE4B0C"/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43.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Савинов Юрий Анатольевич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44.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Сидоров Андрей Борисович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45.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Сидоров Николай Александрович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46.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Семакин Владимир Анатольевич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47.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r w:rsidRPr="00CE4B0C">
              <w:t>Хлебникова Раиса Владимировна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CE4B0C"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CE4B0C" w:rsidRPr="00CE4B0C" w:rsidRDefault="00CE4B0C" w:rsidP="00CE4B0C">
            <w:r w:rsidRPr="00CE4B0C">
              <w:t>48.</w:t>
            </w:r>
          </w:p>
        </w:tc>
        <w:tc>
          <w:tcPr>
            <w:tcW w:w="4383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proofErr w:type="spellStart"/>
            <w:r w:rsidRPr="00CE4B0C">
              <w:t>Чухланцев</w:t>
            </w:r>
            <w:proofErr w:type="spellEnd"/>
            <w:r w:rsidRPr="00CE4B0C">
              <w:t xml:space="preserve"> Анатолий Викторович</w:t>
            </w: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410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843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</w:tbl>
    <w:p w:rsidR="00CE4B0C" w:rsidRPr="00CE4B0C" w:rsidRDefault="00CE4B0C" w:rsidP="00CE4B0C">
      <w:pPr>
        <w:rPr>
          <w:rFonts w:eastAsiaTheme="minorHAnsi"/>
          <w:lang w:eastAsia="en-US"/>
        </w:rPr>
      </w:pPr>
    </w:p>
    <w:tbl>
      <w:tblPr>
        <w:tblStyle w:val="1"/>
        <w:tblW w:w="14786" w:type="dxa"/>
        <w:tblLook w:val="04A0" w:firstRow="1" w:lastRow="0" w:firstColumn="1" w:lastColumn="0" w:noHBand="0" w:noVBand="1"/>
      </w:tblPr>
      <w:tblGrid>
        <w:gridCol w:w="762"/>
        <w:gridCol w:w="4442"/>
        <w:gridCol w:w="1983"/>
        <w:gridCol w:w="4819"/>
        <w:gridCol w:w="2780"/>
      </w:tblGrid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49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Антонов Семён Алексеевич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Андреев Евгений Алексеевич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51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Баталов Василий Федорович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52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Баталова Наталья Степановна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53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 xml:space="preserve">Баталова </w:t>
            </w:r>
            <w:proofErr w:type="spellStart"/>
            <w:r w:rsidRPr="00CE4B0C">
              <w:rPr>
                <w:rFonts w:eastAsiaTheme="minorHAnsi"/>
                <w:lang w:eastAsia="en-US"/>
              </w:rPr>
              <w:t>Анисья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Петровна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54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Базуев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Анатолий Иванович</w:t>
            </w:r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55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Богданов Александр Иванович</w:t>
            </w:r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56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Брюхов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Анатолий Алексеевич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57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Вавилова Галина Юрьевна</w:t>
            </w:r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58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Вихарев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Евгений Михайлович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59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Вотинцев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Сергей Иванович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60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Витвинов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Сергей Валентинович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61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proofErr w:type="gramStart"/>
            <w:r w:rsidRPr="00CE4B0C">
              <w:rPr>
                <w:rFonts w:eastAsiaTheme="minorHAnsi"/>
                <w:lang w:eastAsia="en-US"/>
              </w:rPr>
              <w:t>Георгиевских</w:t>
            </w:r>
            <w:proofErr w:type="gramEnd"/>
            <w:r w:rsidRPr="00CE4B0C">
              <w:rPr>
                <w:rFonts w:eastAsiaTheme="minorHAnsi"/>
                <w:lang w:eastAsia="en-US"/>
              </w:rPr>
              <w:t xml:space="preserve"> Виктор Петрович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62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Гордеев Геннадий Васильевич</w:t>
            </w:r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63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Гаврилов Владимир Григорьевич</w:t>
            </w:r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64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Глухов Сергей Геннадьевич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65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Дедюхина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Галина </w:t>
            </w:r>
            <w:proofErr w:type="spellStart"/>
            <w:r w:rsidRPr="00CE4B0C">
              <w:rPr>
                <w:rFonts w:eastAsiaTheme="minorHAnsi"/>
                <w:lang w:eastAsia="en-US"/>
              </w:rPr>
              <w:t>Никоновна</w:t>
            </w:r>
            <w:proofErr w:type="spellEnd"/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66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Долганов Александр Николаевич</w:t>
            </w:r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67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Долганова Галина Степановна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68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Долганова Анна Ивановна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69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Дунаева Мария Семеновна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70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Захаров Владимир Юрьевич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71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Зайцева Вера Ивановна</w:t>
            </w:r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72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Зорин Федот Федорович</w:t>
            </w:r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73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Зорин Яков Васильевич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74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Зорин Сергей Николаевич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75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Зорина Зинаида Степановна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76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 xml:space="preserve">Зорина Анастасия Федоровна </w:t>
            </w:r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77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Зыкин Николай Романович</w:t>
            </w:r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78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Зыкина Августа Григорьевна</w:t>
            </w:r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79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 xml:space="preserve">Зыкина </w:t>
            </w:r>
            <w:proofErr w:type="spellStart"/>
            <w:r w:rsidRPr="00CE4B0C">
              <w:rPr>
                <w:rFonts w:eastAsiaTheme="minorHAnsi"/>
                <w:lang w:eastAsia="en-US"/>
              </w:rPr>
              <w:t>Соломия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Федоровна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80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 xml:space="preserve">Ибрагимов Николай </w:t>
            </w:r>
            <w:proofErr w:type="spellStart"/>
            <w:r w:rsidRPr="00CE4B0C">
              <w:rPr>
                <w:rFonts w:eastAsiaTheme="minorHAnsi"/>
                <w:lang w:eastAsia="en-US"/>
              </w:rPr>
              <w:t>Фаатович</w:t>
            </w:r>
            <w:proofErr w:type="spellEnd"/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81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 xml:space="preserve">Ибрагимов Владимир </w:t>
            </w:r>
            <w:proofErr w:type="spellStart"/>
            <w:r w:rsidRPr="00CE4B0C">
              <w:rPr>
                <w:rFonts w:eastAsiaTheme="minorHAnsi"/>
                <w:lang w:eastAsia="en-US"/>
              </w:rPr>
              <w:t>Фаатович</w:t>
            </w:r>
            <w:proofErr w:type="spellEnd"/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82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Кирилов Владимир Юрьевич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83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Кадьяров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Николай </w:t>
            </w:r>
            <w:proofErr w:type="spellStart"/>
            <w:r w:rsidRPr="00CE4B0C">
              <w:rPr>
                <w:rFonts w:eastAsiaTheme="minorHAnsi"/>
                <w:lang w:eastAsia="en-US"/>
              </w:rPr>
              <w:t>Мартилович</w:t>
            </w:r>
            <w:proofErr w:type="spellEnd"/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84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Квалтырева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Василиса Федотовна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85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asciiTheme="minorHAnsi" w:eastAsiaTheme="minorHAnsi" w:hAnsiTheme="minorHAnsi" w:cstheme="minorBidi"/>
                <w:color w:val="000000"/>
                <w:szCs w:val="22"/>
                <w:lang w:eastAsia="en-US"/>
              </w:rPr>
            </w:pPr>
            <w:r w:rsidRPr="00CE4B0C">
              <w:rPr>
                <w:rFonts w:eastAsiaTheme="minorHAnsi"/>
                <w:color w:val="000000"/>
                <w:lang w:eastAsia="en-US"/>
              </w:rPr>
              <w:t>Комисаров Анатолий Ефимович</w:t>
            </w:r>
          </w:p>
          <w:p w:rsidR="00CE4B0C" w:rsidRPr="00CE4B0C" w:rsidRDefault="00CE4B0C" w:rsidP="00CE4B0C">
            <w:pPr>
              <w:rPr>
                <w:rFonts w:eastAsiaTheme="minorHAnsi"/>
                <w:color w:val="C9211E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86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Кузовлев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Сергей </w:t>
            </w:r>
            <w:proofErr w:type="spellStart"/>
            <w:r w:rsidRPr="00CE4B0C">
              <w:rPr>
                <w:rFonts w:eastAsiaTheme="minorHAnsi"/>
                <w:lang w:eastAsia="en-US"/>
              </w:rPr>
              <w:t>Аполосович</w:t>
            </w:r>
            <w:proofErr w:type="spellEnd"/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87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Кузовлева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Ольга Анатольевна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88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Латыпов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Михаил </w:t>
            </w:r>
            <w:proofErr w:type="spellStart"/>
            <w:r w:rsidRPr="00CE4B0C">
              <w:rPr>
                <w:rFonts w:eastAsiaTheme="minorHAnsi"/>
                <w:lang w:eastAsia="en-US"/>
              </w:rPr>
              <w:t>Сибгатович</w:t>
            </w:r>
            <w:proofErr w:type="spellEnd"/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89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Лебедева Акулина Максимовна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90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Ложкина (</w:t>
            </w:r>
            <w:proofErr w:type="spellStart"/>
            <w:r w:rsidRPr="00CE4B0C">
              <w:rPr>
                <w:rFonts w:eastAsiaTheme="minorHAnsi"/>
                <w:lang w:eastAsia="en-US"/>
              </w:rPr>
              <w:t>Сунцова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) </w:t>
            </w:r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Светлана Васильевна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91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Медведева Анна Егоровна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92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Мингазов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CE4B0C">
              <w:rPr>
                <w:rFonts w:eastAsiaTheme="minorHAnsi"/>
                <w:lang w:eastAsia="en-US"/>
              </w:rPr>
              <w:t>Гилемхан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CE4B0C">
              <w:rPr>
                <w:rFonts w:eastAsiaTheme="minorHAnsi"/>
                <w:lang w:eastAsia="en-US"/>
              </w:rPr>
              <w:t>Нигметзянович</w:t>
            </w:r>
            <w:proofErr w:type="spellEnd"/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93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Оглезнев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Андрей Николаевич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94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Опачева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Меланья </w:t>
            </w:r>
            <w:proofErr w:type="spellStart"/>
            <w:r w:rsidRPr="00CE4B0C">
              <w:rPr>
                <w:rFonts w:eastAsiaTheme="minorHAnsi"/>
                <w:lang w:eastAsia="en-US"/>
              </w:rPr>
              <w:t>Макаровна</w:t>
            </w:r>
            <w:proofErr w:type="spellEnd"/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95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Охотникова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Галина Прокопьевна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96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Павлова Анна Анатольевна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97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Петров Владимир Анатольевич</w:t>
            </w:r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98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Петров Владимир Романович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99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Петрова Зоя Ильинична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Петрова Зоя Алексеевна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101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Петрова Матрена Григорьевна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102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Петров Андрон Петрович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103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 xml:space="preserve">Петухова </w:t>
            </w:r>
            <w:proofErr w:type="spellStart"/>
            <w:r w:rsidRPr="00CE4B0C">
              <w:rPr>
                <w:rFonts w:eastAsiaTheme="minorHAnsi"/>
                <w:lang w:eastAsia="en-US"/>
              </w:rPr>
              <w:t>Парасковья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Васильевна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104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Перевощиков Юрий Сергеевич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105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Политов Андрей Яковлевич</w:t>
            </w:r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106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 xml:space="preserve">Политова Наталья </w:t>
            </w:r>
            <w:proofErr w:type="spellStart"/>
            <w:r w:rsidRPr="00CE4B0C">
              <w:rPr>
                <w:rFonts w:eastAsiaTheme="minorHAnsi"/>
                <w:lang w:eastAsia="en-US"/>
              </w:rPr>
              <w:t>Макаровна</w:t>
            </w:r>
            <w:proofErr w:type="spellEnd"/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107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Протопопов Василий Валентинович</w:t>
            </w:r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108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Пыхтеев Вениамин Васильевич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109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Пыхтеева Анастасия Дмитриевна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110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Рассохин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Алексей Ильич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111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Сапожникова Глафира Александровна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112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Северюхина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Екатерина Наумовна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113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Семеновых Анастасия Федоровна</w:t>
            </w:r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114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Сунцова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(Беляева) </w:t>
            </w:r>
            <w:proofErr w:type="spellStart"/>
            <w:r w:rsidRPr="00CE4B0C">
              <w:rPr>
                <w:rFonts w:eastAsiaTheme="minorHAnsi"/>
                <w:lang w:eastAsia="en-US"/>
              </w:rPr>
              <w:t>Анисья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Леонтьевна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115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Созонов Николай Константинович</w:t>
            </w:r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116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Савинова (</w:t>
            </w:r>
            <w:proofErr w:type="spellStart"/>
            <w:r w:rsidRPr="00CE4B0C">
              <w:rPr>
                <w:rFonts w:eastAsiaTheme="minorHAnsi"/>
                <w:lang w:eastAsia="en-US"/>
              </w:rPr>
              <w:t>Витвинова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) Ирина </w:t>
            </w:r>
            <w:proofErr w:type="spellStart"/>
            <w:r>
              <w:rPr>
                <w:rFonts w:eastAsiaTheme="minorHAnsi"/>
                <w:lang w:eastAsia="en-US"/>
              </w:rPr>
              <w:t>Ва</w:t>
            </w:r>
            <w:r w:rsidRPr="00CE4B0C">
              <w:rPr>
                <w:rFonts w:eastAsiaTheme="minorHAnsi"/>
                <w:lang w:eastAsia="en-US"/>
              </w:rPr>
              <w:t>Валерьевна</w:t>
            </w:r>
            <w:proofErr w:type="spellEnd"/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117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Сидоров Иван Иванович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118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Сидорова Зинаида Ильинична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119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Сидорова Василиса Максимовна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120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Сидорова Ефросинья Михайловна</w:t>
            </w:r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121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 xml:space="preserve">Сидорова Тамара </w:t>
            </w:r>
            <w:proofErr w:type="spellStart"/>
            <w:r w:rsidRPr="00CE4B0C">
              <w:rPr>
                <w:rFonts w:eastAsiaTheme="minorHAnsi"/>
                <w:lang w:eastAsia="en-US"/>
              </w:rPr>
              <w:t>Андрияновна</w:t>
            </w:r>
            <w:proofErr w:type="spellEnd"/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122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Симаков Илья Ефимович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123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 xml:space="preserve">Симакова </w:t>
            </w:r>
            <w:proofErr w:type="spellStart"/>
            <w:r w:rsidRPr="00CE4B0C">
              <w:rPr>
                <w:rFonts w:eastAsiaTheme="minorHAnsi"/>
                <w:lang w:eastAsia="en-US"/>
              </w:rPr>
              <w:t>Афимья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Петровна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124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 xml:space="preserve">Симакова </w:t>
            </w:r>
            <w:proofErr w:type="spellStart"/>
            <w:r w:rsidRPr="00CE4B0C">
              <w:rPr>
                <w:rFonts w:eastAsiaTheme="minorHAnsi"/>
                <w:lang w:eastAsia="en-US"/>
              </w:rPr>
              <w:t>Антонида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Афанасьевна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125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Сюгаева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Валентина Ильинична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126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Сюгаева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Ирина Романовна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127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Сюгаева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Галина Александровна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128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Тарасова Анна Даниловна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129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Токарев Анатолий Леонидович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130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Токарева Валентина Петровна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131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Трухин Игорь Валентинович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132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Тюбаров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Анатолий Степанович</w:t>
            </w:r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133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 xml:space="preserve">Хлебников Олег </w:t>
            </w:r>
            <w:proofErr w:type="spellStart"/>
            <w:r w:rsidRPr="00CE4B0C">
              <w:rPr>
                <w:rFonts w:eastAsiaTheme="minorHAnsi"/>
                <w:lang w:eastAsia="en-US"/>
              </w:rPr>
              <w:t>Русимович</w:t>
            </w:r>
            <w:proofErr w:type="spellEnd"/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134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Чиркова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Елена Абрамовна</w:t>
            </w:r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135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Чухланцева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Любовь Петровна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136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Чухланцев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Виктор Васильевич</w:t>
            </w:r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137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Чухланцева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Глафира Васильевна</w:t>
            </w:r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138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Щина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(</w:t>
            </w:r>
            <w:proofErr w:type="spellStart"/>
            <w:r w:rsidRPr="00CE4B0C">
              <w:rPr>
                <w:rFonts w:eastAsiaTheme="minorHAnsi"/>
                <w:lang w:eastAsia="en-US"/>
              </w:rPr>
              <w:t>Суднева</w:t>
            </w:r>
            <w:proofErr w:type="spellEnd"/>
            <w:r w:rsidRPr="00CE4B0C">
              <w:rPr>
                <w:rFonts w:eastAsiaTheme="minorHAnsi"/>
                <w:lang w:eastAsia="en-US"/>
              </w:rPr>
              <w:t>) Евдокия Сергеевна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139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Юшков Виктор Андреевич</w:t>
            </w:r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140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 xml:space="preserve">Юшкова </w:t>
            </w:r>
            <w:proofErr w:type="spellStart"/>
            <w:r w:rsidRPr="00CE4B0C">
              <w:rPr>
                <w:rFonts w:eastAsiaTheme="minorHAnsi"/>
                <w:lang w:eastAsia="en-US"/>
              </w:rPr>
              <w:t>Анисья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CE4B0C">
              <w:rPr>
                <w:rFonts w:eastAsiaTheme="minorHAnsi"/>
                <w:lang w:eastAsia="en-US"/>
              </w:rPr>
              <w:t>Меркульевна</w:t>
            </w:r>
            <w:proofErr w:type="spellEnd"/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tcBorders>
              <w:top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141</w:t>
            </w:r>
          </w:p>
        </w:tc>
        <w:tc>
          <w:tcPr>
            <w:tcW w:w="4442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 w:cstheme="minorBidi"/>
                <w:lang w:eastAsia="en-US"/>
              </w:rPr>
            </w:pPr>
            <w:r w:rsidRPr="00CE4B0C">
              <w:rPr>
                <w:rFonts w:eastAsiaTheme="minorHAnsi" w:cstheme="minorBidi"/>
                <w:lang w:eastAsia="en-US"/>
              </w:rPr>
              <w:t>Зорина Варвара Федоровна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>142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proofErr w:type="spellStart"/>
            <w:r w:rsidRPr="00CE4B0C">
              <w:rPr>
                <w:rFonts w:eastAsiaTheme="minorHAnsi"/>
                <w:lang w:eastAsia="en-US"/>
              </w:rPr>
              <w:t>Гилязетдинов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CE4B0C">
              <w:rPr>
                <w:rFonts w:eastAsiaTheme="minorHAnsi"/>
                <w:lang w:eastAsia="en-US"/>
              </w:rPr>
              <w:t>Гайса</w:t>
            </w:r>
            <w:proofErr w:type="spellEnd"/>
            <w:r w:rsidRPr="00CE4B0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CE4B0C">
              <w:rPr>
                <w:rFonts w:eastAsiaTheme="minorHAnsi"/>
                <w:lang w:eastAsia="en-US"/>
              </w:rPr>
              <w:t>Мухаметдинович</w:t>
            </w:r>
            <w:proofErr w:type="spellEnd"/>
            <w:r w:rsidRPr="00CE4B0C">
              <w:rPr>
                <w:rFonts w:eastAsiaTheme="minorHAnsi"/>
                <w:highlight w:val="yellow"/>
                <w:lang w:eastAsia="en-US"/>
              </w:rPr>
              <w:t xml:space="preserve"> </w:t>
            </w:r>
          </w:p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  <w:tr w:rsidR="00CE4B0C" w:rsidRPr="00CE4B0C" w:rsidTr="00407A92">
        <w:tc>
          <w:tcPr>
            <w:tcW w:w="762" w:type="dxa"/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>143</w:t>
            </w:r>
          </w:p>
        </w:tc>
        <w:tc>
          <w:tcPr>
            <w:tcW w:w="4442" w:type="dxa"/>
            <w:tcBorders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rPr>
                <w:rFonts w:eastAsiaTheme="minorHAnsi"/>
                <w:lang w:eastAsia="en-US"/>
              </w:rPr>
            </w:pPr>
            <w:r w:rsidRPr="00CE4B0C">
              <w:rPr>
                <w:rFonts w:eastAsiaTheme="minorHAnsi"/>
                <w:lang w:eastAsia="en-US"/>
              </w:rPr>
              <w:t>Созонова Фаина Васильевна</w:t>
            </w:r>
          </w:p>
        </w:tc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  <w:vMerge/>
            <w:tcBorders>
              <w:left w:val="nil"/>
              <w:righ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0" w:type="dxa"/>
            <w:tcBorders>
              <w:left w:val="nil"/>
            </w:tcBorders>
            <w:shd w:val="clear" w:color="auto" w:fill="auto"/>
          </w:tcPr>
          <w:p w:rsidR="00CE4B0C" w:rsidRPr="00CE4B0C" w:rsidRDefault="00CE4B0C" w:rsidP="00CE4B0C">
            <w:pPr>
              <w:jc w:val="center"/>
            </w:pPr>
          </w:p>
        </w:tc>
      </w:tr>
    </w:tbl>
    <w:p w:rsidR="00CE4B0C" w:rsidRPr="00C3266B" w:rsidRDefault="00CE4B0C" w:rsidP="0068327D"/>
    <w:sectPr w:rsidR="00CE4B0C" w:rsidRPr="00C3266B" w:rsidSect="00CE4B0C">
      <w:pgSz w:w="16838" w:h="11906" w:orient="landscape"/>
      <w:pgMar w:top="851" w:right="851" w:bottom="6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3011"/>
        </w:tabs>
        <w:ind w:left="3011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cs="OpenSymbol"/>
      </w:rPr>
    </w:lvl>
  </w:abstractNum>
  <w:abstractNum w:abstractNumId="1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C58"/>
    <w:rsid w:val="000000DA"/>
    <w:rsid w:val="00001283"/>
    <w:rsid w:val="0000412D"/>
    <w:rsid w:val="00005C64"/>
    <w:rsid w:val="00007626"/>
    <w:rsid w:val="00012C80"/>
    <w:rsid w:val="0001442C"/>
    <w:rsid w:val="00016198"/>
    <w:rsid w:val="00017946"/>
    <w:rsid w:val="0002098B"/>
    <w:rsid w:val="00021D21"/>
    <w:rsid w:val="00022342"/>
    <w:rsid w:val="00023CF6"/>
    <w:rsid w:val="000258C3"/>
    <w:rsid w:val="00026902"/>
    <w:rsid w:val="0002781D"/>
    <w:rsid w:val="00030C73"/>
    <w:rsid w:val="00032CBF"/>
    <w:rsid w:val="00033DF3"/>
    <w:rsid w:val="00036919"/>
    <w:rsid w:val="0004017D"/>
    <w:rsid w:val="000418B0"/>
    <w:rsid w:val="00042BFD"/>
    <w:rsid w:val="00045CEB"/>
    <w:rsid w:val="00050C51"/>
    <w:rsid w:val="000528B7"/>
    <w:rsid w:val="00053974"/>
    <w:rsid w:val="00053D07"/>
    <w:rsid w:val="000545C3"/>
    <w:rsid w:val="00054DBD"/>
    <w:rsid w:val="00061BBC"/>
    <w:rsid w:val="00062DA6"/>
    <w:rsid w:val="00064EAD"/>
    <w:rsid w:val="00066702"/>
    <w:rsid w:val="000669C6"/>
    <w:rsid w:val="00070412"/>
    <w:rsid w:val="00070798"/>
    <w:rsid w:val="00072025"/>
    <w:rsid w:val="00072C06"/>
    <w:rsid w:val="0007385A"/>
    <w:rsid w:val="00074D15"/>
    <w:rsid w:val="0008399B"/>
    <w:rsid w:val="00083DF9"/>
    <w:rsid w:val="00085335"/>
    <w:rsid w:val="000858A3"/>
    <w:rsid w:val="000859F3"/>
    <w:rsid w:val="000904FD"/>
    <w:rsid w:val="00091469"/>
    <w:rsid w:val="000937E8"/>
    <w:rsid w:val="000951A7"/>
    <w:rsid w:val="000963E5"/>
    <w:rsid w:val="000A1B39"/>
    <w:rsid w:val="000A2153"/>
    <w:rsid w:val="000A27C8"/>
    <w:rsid w:val="000A7DFC"/>
    <w:rsid w:val="000B4111"/>
    <w:rsid w:val="000B419F"/>
    <w:rsid w:val="000B5905"/>
    <w:rsid w:val="000B607B"/>
    <w:rsid w:val="000C0135"/>
    <w:rsid w:val="000C3111"/>
    <w:rsid w:val="000C4915"/>
    <w:rsid w:val="000C5EEC"/>
    <w:rsid w:val="000C65DA"/>
    <w:rsid w:val="000C7562"/>
    <w:rsid w:val="000D0A9A"/>
    <w:rsid w:val="000D3FBA"/>
    <w:rsid w:val="000D53D0"/>
    <w:rsid w:val="000D5F68"/>
    <w:rsid w:val="000D7731"/>
    <w:rsid w:val="000E38B6"/>
    <w:rsid w:val="000E3B39"/>
    <w:rsid w:val="000E6B0D"/>
    <w:rsid w:val="000E74E3"/>
    <w:rsid w:val="000E7ECB"/>
    <w:rsid w:val="000F04AC"/>
    <w:rsid w:val="000F294D"/>
    <w:rsid w:val="000F3739"/>
    <w:rsid w:val="001001C4"/>
    <w:rsid w:val="00101554"/>
    <w:rsid w:val="00102B16"/>
    <w:rsid w:val="001042CC"/>
    <w:rsid w:val="001047FC"/>
    <w:rsid w:val="00105C3C"/>
    <w:rsid w:val="00106379"/>
    <w:rsid w:val="00110D82"/>
    <w:rsid w:val="0011235E"/>
    <w:rsid w:val="00115E1E"/>
    <w:rsid w:val="0011770D"/>
    <w:rsid w:val="00120929"/>
    <w:rsid w:val="00121A2F"/>
    <w:rsid w:val="00125790"/>
    <w:rsid w:val="00127252"/>
    <w:rsid w:val="00127C58"/>
    <w:rsid w:val="00130A03"/>
    <w:rsid w:val="00132E02"/>
    <w:rsid w:val="001347DA"/>
    <w:rsid w:val="001354D3"/>
    <w:rsid w:val="001363B2"/>
    <w:rsid w:val="001420AE"/>
    <w:rsid w:val="00142CE1"/>
    <w:rsid w:val="00143888"/>
    <w:rsid w:val="00144C75"/>
    <w:rsid w:val="0014544F"/>
    <w:rsid w:val="00146472"/>
    <w:rsid w:val="0015230D"/>
    <w:rsid w:val="001535BA"/>
    <w:rsid w:val="00154A23"/>
    <w:rsid w:val="00154D3E"/>
    <w:rsid w:val="00155195"/>
    <w:rsid w:val="0015524E"/>
    <w:rsid w:val="001640A4"/>
    <w:rsid w:val="001658F4"/>
    <w:rsid w:val="00170557"/>
    <w:rsid w:val="00173663"/>
    <w:rsid w:val="00180584"/>
    <w:rsid w:val="00181E41"/>
    <w:rsid w:val="001830BB"/>
    <w:rsid w:val="001833D4"/>
    <w:rsid w:val="0018721B"/>
    <w:rsid w:val="00190598"/>
    <w:rsid w:val="001912D8"/>
    <w:rsid w:val="001A07F9"/>
    <w:rsid w:val="001A0CDB"/>
    <w:rsid w:val="001A3010"/>
    <w:rsid w:val="001B17D0"/>
    <w:rsid w:val="001B2507"/>
    <w:rsid w:val="001B51AA"/>
    <w:rsid w:val="001B5D64"/>
    <w:rsid w:val="001C4BBC"/>
    <w:rsid w:val="001C4F9B"/>
    <w:rsid w:val="001D0FC4"/>
    <w:rsid w:val="001D20B9"/>
    <w:rsid w:val="001D282C"/>
    <w:rsid w:val="001D4FAB"/>
    <w:rsid w:val="001D7115"/>
    <w:rsid w:val="001D7DE7"/>
    <w:rsid w:val="001D7FA4"/>
    <w:rsid w:val="001E06CA"/>
    <w:rsid w:val="001E08BE"/>
    <w:rsid w:val="001E10AA"/>
    <w:rsid w:val="001E43BD"/>
    <w:rsid w:val="001E6B2B"/>
    <w:rsid w:val="001F23A7"/>
    <w:rsid w:val="001F45FE"/>
    <w:rsid w:val="001F688F"/>
    <w:rsid w:val="001F6E57"/>
    <w:rsid w:val="001F7BA0"/>
    <w:rsid w:val="00201BD8"/>
    <w:rsid w:val="00202E61"/>
    <w:rsid w:val="0020594C"/>
    <w:rsid w:val="00206D72"/>
    <w:rsid w:val="002119BD"/>
    <w:rsid w:val="00213A89"/>
    <w:rsid w:val="00214C3A"/>
    <w:rsid w:val="00215EB8"/>
    <w:rsid w:val="002175AF"/>
    <w:rsid w:val="00220F23"/>
    <w:rsid w:val="00225C3C"/>
    <w:rsid w:val="00230D2C"/>
    <w:rsid w:val="00232173"/>
    <w:rsid w:val="002367B2"/>
    <w:rsid w:val="0024038F"/>
    <w:rsid w:val="00261B1B"/>
    <w:rsid w:val="002631C0"/>
    <w:rsid w:val="0026335E"/>
    <w:rsid w:val="002635D3"/>
    <w:rsid w:val="002637BD"/>
    <w:rsid w:val="002651DB"/>
    <w:rsid w:val="00267EFC"/>
    <w:rsid w:val="00272E01"/>
    <w:rsid w:val="002732B9"/>
    <w:rsid w:val="0027648B"/>
    <w:rsid w:val="00280646"/>
    <w:rsid w:val="002811A7"/>
    <w:rsid w:val="00287834"/>
    <w:rsid w:val="002878A4"/>
    <w:rsid w:val="00290A11"/>
    <w:rsid w:val="0029431C"/>
    <w:rsid w:val="00294EAF"/>
    <w:rsid w:val="00295595"/>
    <w:rsid w:val="002A03EB"/>
    <w:rsid w:val="002A5691"/>
    <w:rsid w:val="002A75E1"/>
    <w:rsid w:val="002B23D7"/>
    <w:rsid w:val="002B3B5C"/>
    <w:rsid w:val="002B4584"/>
    <w:rsid w:val="002B4E9E"/>
    <w:rsid w:val="002B5320"/>
    <w:rsid w:val="002C29F4"/>
    <w:rsid w:val="002C415E"/>
    <w:rsid w:val="002C6A40"/>
    <w:rsid w:val="002D03ED"/>
    <w:rsid w:val="002D04AE"/>
    <w:rsid w:val="002D56BD"/>
    <w:rsid w:val="002D7AC9"/>
    <w:rsid w:val="002E0CB0"/>
    <w:rsid w:val="002E1348"/>
    <w:rsid w:val="002E32BB"/>
    <w:rsid w:val="002E3462"/>
    <w:rsid w:val="002E426E"/>
    <w:rsid w:val="002E489C"/>
    <w:rsid w:val="002E53C4"/>
    <w:rsid w:val="002F062B"/>
    <w:rsid w:val="002F16C7"/>
    <w:rsid w:val="002F2C29"/>
    <w:rsid w:val="002F3BBD"/>
    <w:rsid w:val="002F3DD5"/>
    <w:rsid w:val="002F4576"/>
    <w:rsid w:val="00300A0F"/>
    <w:rsid w:val="00303184"/>
    <w:rsid w:val="0030424F"/>
    <w:rsid w:val="00312FD1"/>
    <w:rsid w:val="0031695E"/>
    <w:rsid w:val="0031764D"/>
    <w:rsid w:val="00323EB4"/>
    <w:rsid w:val="0033367C"/>
    <w:rsid w:val="003340A8"/>
    <w:rsid w:val="003400DE"/>
    <w:rsid w:val="00340280"/>
    <w:rsid w:val="003414C1"/>
    <w:rsid w:val="0035719D"/>
    <w:rsid w:val="003578FE"/>
    <w:rsid w:val="00360DBF"/>
    <w:rsid w:val="00361BB3"/>
    <w:rsid w:val="00362F77"/>
    <w:rsid w:val="00364046"/>
    <w:rsid w:val="0036437D"/>
    <w:rsid w:val="003659E9"/>
    <w:rsid w:val="00370535"/>
    <w:rsid w:val="00375096"/>
    <w:rsid w:val="003761FA"/>
    <w:rsid w:val="00376BA5"/>
    <w:rsid w:val="003777B0"/>
    <w:rsid w:val="00384EA9"/>
    <w:rsid w:val="003853C8"/>
    <w:rsid w:val="00392680"/>
    <w:rsid w:val="00395C61"/>
    <w:rsid w:val="003A016A"/>
    <w:rsid w:val="003A0B16"/>
    <w:rsid w:val="003A12EC"/>
    <w:rsid w:val="003A27E7"/>
    <w:rsid w:val="003A2C51"/>
    <w:rsid w:val="003A3A8D"/>
    <w:rsid w:val="003A4006"/>
    <w:rsid w:val="003A6870"/>
    <w:rsid w:val="003B0AB2"/>
    <w:rsid w:val="003B1F21"/>
    <w:rsid w:val="003B2F36"/>
    <w:rsid w:val="003B7EE8"/>
    <w:rsid w:val="003C0E64"/>
    <w:rsid w:val="003C4C20"/>
    <w:rsid w:val="003D1222"/>
    <w:rsid w:val="003D1CEF"/>
    <w:rsid w:val="003D28E4"/>
    <w:rsid w:val="003D4780"/>
    <w:rsid w:val="003D6790"/>
    <w:rsid w:val="003E20C6"/>
    <w:rsid w:val="003E4A65"/>
    <w:rsid w:val="003E7E3A"/>
    <w:rsid w:val="003F1053"/>
    <w:rsid w:val="003F2235"/>
    <w:rsid w:val="003F343A"/>
    <w:rsid w:val="003F6BEA"/>
    <w:rsid w:val="003F6E8E"/>
    <w:rsid w:val="003F77F6"/>
    <w:rsid w:val="003F7BBD"/>
    <w:rsid w:val="004006DC"/>
    <w:rsid w:val="0040160E"/>
    <w:rsid w:val="0040326C"/>
    <w:rsid w:val="00403884"/>
    <w:rsid w:val="00405B6F"/>
    <w:rsid w:val="00406058"/>
    <w:rsid w:val="00406A34"/>
    <w:rsid w:val="0040783A"/>
    <w:rsid w:val="0041004E"/>
    <w:rsid w:val="004102B6"/>
    <w:rsid w:val="004131A1"/>
    <w:rsid w:val="00414CAB"/>
    <w:rsid w:val="00415378"/>
    <w:rsid w:val="00415DE0"/>
    <w:rsid w:val="00422317"/>
    <w:rsid w:val="00422C86"/>
    <w:rsid w:val="0042515C"/>
    <w:rsid w:val="004306AD"/>
    <w:rsid w:val="00430CE7"/>
    <w:rsid w:val="004314B7"/>
    <w:rsid w:val="0043381C"/>
    <w:rsid w:val="00437B3D"/>
    <w:rsid w:val="004406E1"/>
    <w:rsid w:val="004411C2"/>
    <w:rsid w:val="004417C7"/>
    <w:rsid w:val="00447638"/>
    <w:rsid w:val="00447996"/>
    <w:rsid w:val="00450C81"/>
    <w:rsid w:val="00452BE3"/>
    <w:rsid w:val="00454050"/>
    <w:rsid w:val="00454985"/>
    <w:rsid w:val="00457E1C"/>
    <w:rsid w:val="00460187"/>
    <w:rsid w:val="00461A68"/>
    <w:rsid w:val="00464A87"/>
    <w:rsid w:val="00465107"/>
    <w:rsid w:val="00465DF3"/>
    <w:rsid w:val="00470E88"/>
    <w:rsid w:val="00470F6C"/>
    <w:rsid w:val="004713B7"/>
    <w:rsid w:val="00471834"/>
    <w:rsid w:val="00471A48"/>
    <w:rsid w:val="00472C51"/>
    <w:rsid w:val="00475468"/>
    <w:rsid w:val="00476AF3"/>
    <w:rsid w:val="00476EB5"/>
    <w:rsid w:val="00481D9E"/>
    <w:rsid w:val="00483134"/>
    <w:rsid w:val="004865D7"/>
    <w:rsid w:val="00487FB5"/>
    <w:rsid w:val="004900AC"/>
    <w:rsid w:val="004912A8"/>
    <w:rsid w:val="004920DC"/>
    <w:rsid w:val="00492A66"/>
    <w:rsid w:val="00493D72"/>
    <w:rsid w:val="00496CDC"/>
    <w:rsid w:val="004A1824"/>
    <w:rsid w:val="004A6C8B"/>
    <w:rsid w:val="004A6EB1"/>
    <w:rsid w:val="004B1576"/>
    <w:rsid w:val="004B3AF7"/>
    <w:rsid w:val="004B4ACF"/>
    <w:rsid w:val="004B64BF"/>
    <w:rsid w:val="004B6DCF"/>
    <w:rsid w:val="004B7A0A"/>
    <w:rsid w:val="004C15F0"/>
    <w:rsid w:val="004C2196"/>
    <w:rsid w:val="004C2B1D"/>
    <w:rsid w:val="004C49F4"/>
    <w:rsid w:val="004C600A"/>
    <w:rsid w:val="004C7F92"/>
    <w:rsid w:val="004D0C0B"/>
    <w:rsid w:val="004D0F60"/>
    <w:rsid w:val="004D3A8B"/>
    <w:rsid w:val="004D6B24"/>
    <w:rsid w:val="004E2A81"/>
    <w:rsid w:val="004E31C9"/>
    <w:rsid w:val="004E32A6"/>
    <w:rsid w:val="004E34B3"/>
    <w:rsid w:val="004E6363"/>
    <w:rsid w:val="004F2B19"/>
    <w:rsid w:val="004F7591"/>
    <w:rsid w:val="005029E5"/>
    <w:rsid w:val="005034D2"/>
    <w:rsid w:val="005046FD"/>
    <w:rsid w:val="0051247D"/>
    <w:rsid w:val="00517F14"/>
    <w:rsid w:val="00522AED"/>
    <w:rsid w:val="005231C2"/>
    <w:rsid w:val="00525058"/>
    <w:rsid w:val="0052584E"/>
    <w:rsid w:val="00530B7F"/>
    <w:rsid w:val="00531D67"/>
    <w:rsid w:val="0053420E"/>
    <w:rsid w:val="005377F4"/>
    <w:rsid w:val="005408EC"/>
    <w:rsid w:val="005451EC"/>
    <w:rsid w:val="0054671A"/>
    <w:rsid w:val="0054743A"/>
    <w:rsid w:val="005513C8"/>
    <w:rsid w:val="0055256D"/>
    <w:rsid w:val="0055412A"/>
    <w:rsid w:val="00556879"/>
    <w:rsid w:val="005610A6"/>
    <w:rsid w:val="00561FAB"/>
    <w:rsid w:val="00565AEC"/>
    <w:rsid w:val="00572B68"/>
    <w:rsid w:val="00575B56"/>
    <w:rsid w:val="00575ECA"/>
    <w:rsid w:val="005777D5"/>
    <w:rsid w:val="00590665"/>
    <w:rsid w:val="00594949"/>
    <w:rsid w:val="00594E85"/>
    <w:rsid w:val="00595B2C"/>
    <w:rsid w:val="005A130F"/>
    <w:rsid w:val="005A2251"/>
    <w:rsid w:val="005A236B"/>
    <w:rsid w:val="005A4F15"/>
    <w:rsid w:val="005A70D1"/>
    <w:rsid w:val="005B3E01"/>
    <w:rsid w:val="005B5899"/>
    <w:rsid w:val="005B5DE1"/>
    <w:rsid w:val="005B5F2F"/>
    <w:rsid w:val="005C24E6"/>
    <w:rsid w:val="005C2DF6"/>
    <w:rsid w:val="005C3A51"/>
    <w:rsid w:val="005C3C10"/>
    <w:rsid w:val="005C4533"/>
    <w:rsid w:val="005C4B95"/>
    <w:rsid w:val="005C4D47"/>
    <w:rsid w:val="005C4E01"/>
    <w:rsid w:val="005C5370"/>
    <w:rsid w:val="005C5560"/>
    <w:rsid w:val="005C6CDB"/>
    <w:rsid w:val="005D02F6"/>
    <w:rsid w:val="005D73C3"/>
    <w:rsid w:val="005D7F4B"/>
    <w:rsid w:val="005E1D69"/>
    <w:rsid w:val="005E3A68"/>
    <w:rsid w:val="005E3C93"/>
    <w:rsid w:val="005E657C"/>
    <w:rsid w:val="005E7E2B"/>
    <w:rsid w:val="005F29D1"/>
    <w:rsid w:val="005F2A5F"/>
    <w:rsid w:val="005F3611"/>
    <w:rsid w:val="005F3854"/>
    <w:rsid w:val="005F4DB1"/>
    <w:rsid w:val="00600FE0"/>
    <w:rsid w:val="006011F5"/>
    <w:rsid w:val="00611A7B"/>
    <w:rsid w:val="00612386"/>
    <w:rsid w:val="0062008C"/>
    <w:rsid w:val="00620629"/>
    <w:rsid w:val="00623575"/>
    <w:rsid w:val="0062480F"/>
    <w:rsid w:val="00624828"/>
    <w:rsid w:val="00624A16"/>
    <w:rsid w:val="006348DA"/>
    <w:rsid w:val="00636346"/>
    <w:rsid w:val="006371F5"/>
    <w:rsid w:val="00637D48"/>
    <w:rsid w:val="00641EEE"/>
    <w:rsid w:val="0066038F"/>
    <w:rsid w:val="00667C6E"/>
    <w:rsid w:val="00671552"/>
    <w:rsid w:val="0067316D"/>
    <w:rsid w:val="006755CC"/>
    <w:rsid w:val="006762F6"/>
    <w:rsid w:val="00676415"/>
    <w:rsid w:val="00680B15"/>
    <w:rsid w:val="0068104F"/>
    <w:rsid w:val="0068327D"/>
    <w:rsid w:val="00684B41"/>
    <w:rsid w:val="00687401"/>
    <w:rsid w:val="0069161C"/>
    <w:rsid w:val="006935A6"/>
    <w:rsid w:val="0069535D"/>
    <w:rsid w:val="006961E6"/>
    <w:rsid w:val="006A629D"/>
    <w:rsid w:val="006A6B83"/>
    <w:rsid w:val="006A7FC8"/>
    <w:rsid w:val="006B0F3E"/>
    <w:rsid w:val="006B1FB5"/>
    <w:rsid w:val="006B5F8B"/>
    <w:rsid w:val="006B63D0"/>
    <w:rsid w:val="006C185B"/>
    <w:rsid w:val="006C4E2B"/>
    <w:rsid w:val="006C5C61"/>
    <w:rsid w:val="006D0281"/>
    <w:rsid w:val="006D30CD"/>
    <w:rsid w:val="006D30EC"/>
    <w:rsid w:val="006D527E"/>
    <w:rsid w:val="006D6795"/>
    <w:rsid w:val="006D7EC3"/>
    <w:rsid w:val="006D7FAF"/>
    <w:rsid w:val="006E076A"/>
    <w:rsid w:val="006E1910"/>
    <w:rsid w:val="006E3362"/>
    <w:rsid w:val="006E6BB5"/>
    <w:rsid w:val="006F3AFE"/>
    <w:rsid w:val="006F7BCF"/>
    <w:rsid w:val="00700812"/>
    <w:rsid w:val="00702874"/>
    <w:rsid w:val="007068DE"/>
    <w:rsid w:val="007120D2"/>
    <w:rsid w:val="00712159"/>
    <w:rsid w:val="00712380"/>
    <w:rsid w:val="00714021"/>
    <w:rsid w:val="007203D8"/>
    <w:rsid w:val="00721356"/>
    <w:rsid w:val="00723195"/>
    <w:rsid w:val="00724ECA"/>
    <w:rsid w:val="007260D8"/>
    <w:rsid w:val="0073101C"/>
    <w:rsid w:val="007313EE"/>
    <w:rsid w:val="00736B8E"/>
    <w:rsid w:val="0074099F"/>
    <w:rsid w:val="007437C7"/>
    <w:rsid w:val="00746195"/>
    <w:rsid w:val="00747825"/>
    <w:rsid w:val="00747F6C"/>
    <w:rsid w:val="00750E7A"/>
    <w:rsid w:val="00754689"/>
    <w:rsid w:val="00754E17"/>
    <w:rsid w:val="0075655D"/>
    <w:rsid w:val="00757CA0"/>
    <w:rsid w:val="00760673"/>
    <w:rsid w:val="00760891"/>
    <w:rsid w:val="00762E9E"/>
    <w:rsid w:val="00764D0A"/>
    <w:rsid w:val="0076664B"/>
    <w:rsid w:val="00767331"/>
    <w:rsid w:val="0077199C"/>
    <w:rsid w:val="00771C8C"/>
    <w:rsid w:val="00771F9C"/>
    <w:rsid w:val="00773B2C"/>
    <w:rsid w:val="007821DD"/>
    <w:rsid w:val="00783863"/>
    <w:rsid w:val="00785304"/>
    <w:rsid w:val="007870C9"/>
    <w:rsid w:val="00790916"/>
    <w:rsid w:val="00791C2F"/>
    <w:rsid w:val="00791D23"/>
    <w:rsid w:val="00793F05"/>
    <w:rsid w:val="007951EE"/>
    <w:rsid w:val="00795719"/>
    <w:rsid w:val="00796734"/>
    <w:rsid w:val="007A419C"/>
    <w:rsid w:val="007A7237"/>
    <w:rsid w:val="007C3487"/>
    <w:rsid w:val="007C5722"/>
    <w:rsid w:val="007D3046"/>
    <w:rsid w:val="007D5E4E"/>
    <w:rsid w:val="007E3976"/>
    <w:rsid w:val="007E6782"/>
    <w:rsid w:val="007F2F71"/>
    <w:rsid w:val="007F53D8"/>
    <w:rsid w:val="007F5816"/>
    <w:rsid w:val="007F6877"/>
    <w:rsid w:val="0080196E"/>
    <w:rsid w:val="00802164"/>
    <w:rsid w:val="00802D18"/>
    <w:rsid w:val="00802F42"/>
    <w:rsid w:val="008035B9"/>
    <w:rsid w:val="00803D1E"/>
    <w:rsid w:val="00806758"/>
    <w:rsid w:val="00810D18"/>
    <w:rsid w:val="00811C85"/>
    <w:rsid w:val="00812003"/>
    <w:rsid w:val="00812995"/>
    <w:rsid w:val="00816D00"/>
    <w:rsid w:val="008209FD"/>
    <w:rsid w:val="00822126"/>
    <w:rsid w:val="00823491"/>
    <w:rsid w:val="00825EAB"/>
    <w:rsid w:val="0083044E"/>
    <w:rsid w:val="00830FCE"/>
    <w:rsid w:val="00834F72"/>
    <w:rsid w:val="00834FE1"/>
    <w:rsid w:val="0083595B"/>
    <w:rsid w:val="0085038F"/>
    <w:rsid w:val="00852F08"/>
    <w:rsid w:val="0085324E"/>
    <w:rsid w:val="00854C3B"/>
    <w:rsid w:val="00854EC3"/>
    <w:rsid w:val="00854FF3"/>
    <w:rsid w:val="008557B1"/>
    <w:rsid w:val="00857D6E"/>
    <w:rsid w:val="0086043D"/>
    <w:rsid w:val="008617E8"/>
    <w:rsid w:val="0086282E"/>
    <w:rsid w:val="00863978"/>
    <w:rsid w:val="00865AF3"/>
    <w:rsid w:val="008679A2"/>
    <w:rsid w:val="0087071D"/>
    <w:rsid w:val="00872F39"/>
    <w:rsid w:val="00875926"/>
    <w:rsid w:val="008769EC"/>
    <w:rsid w:val="00882182"/>
    <w:rsid w:val="00883688"/>
    <w:rsid w:val="00883A11"/>
    <w:rsid w:val="00884468"/>
    <w:rsid w:val="008850D4"/>
    <w:rsid w:val="008861A5"/>
    <w:rsid w:val="00894EB1"/>
    <w:rsid w:val="0089599A"/>
    <w:rsid w:val="00896ED6"/>
    <w:rsid w:val="008A4BF4"/>
    <w:rsid w:val="008A540B"/>
    <w:rsid w:val="008A60D7"/>
    <w:rsid w:val="008A63C0"/>
    <w:rsid w:val="008B119D"/>
    <w:rsid w:val="008B1778"/>
    <w:rsid w:val="008B26CD"/>
    <w:rsid w:val="008B2BD4"/>
    <w:rsid w:val="008B3CFA"/>
    <w:rsid w:val="008B6195"/>
    <w:rsid w:val="008B6A97"/>
    <w:rsid w:val="008B7AF6"/>
    <w:rsid w:val="008C2B0E"/>
    <w:rsid w:val="008C2DC2"/>
    <w:rsid w:val="008D52AC"/>
    <w:rsid w:val="008E5AAA"/>
    <w:rsid w:val="008E6314"/>
    <w:rsid w:val="008F3E4C"/>
    <w:rsid w:val="009012BD"/>
    <w:rsid w:val="00904541"/>
    <w:rsid w:val="00911253"/>
    <w:rsid w:val="009118F9"/>
    <w:rsid w:val="00911BD7"/>
    <w:rsid w:val="009127CB"/>
    <w:rsid w:val="0091381D"/>
    <w:rsid w:val="00916CB1"/>
    <w:rsid w:val="00920341"/>
    <w:rsid w:val="009206E4"/>
    <w:rsid w:val="00920D85"/>
    <w:rsid w:val="0092484B"/>
    <w:rsid w:val="009275FE"/>
    <w:rsid w:val="009306BE"/>
    <w:rsid w:val="00931C29"/>
    <w:rsid w:val="00932CE7"/>
    <w:rsid w:val="00936BE6"/>
    <w:rsid w:val="00937C62"/>
    <w:rsid w:val="00937D8D"/>
    <w:rsid w:val="00942139"/>
    <w:rsid w:val="00944305"/>
    <w:rsid w:val="00944742"/>
    <w:rsid w:val="009459FE"/>
    <w:rsid w:val="009502B7"/>
    <w:rsid w:val="009520A3"/>
    <w:rsid w:val="009529AB"/>
    <w:rsid w:val="0095651D"/>
    <w:rsid w:val="0096051F"/>
    <w:rsid w:val="00965A57"/>
    <w:rsid w:val="00967F28"/>
    <w:rsid w:val="00975F93"/>
    <w:rsid w:val="009775BB"/>
    <w:rsid w:val="0098118F"/>
    <w:rsid w:val="00981321"/>
    <w:rsid w:val="00984693"/>
    <w:rsid w:val="0098663F"/>
    <w:rsid w:val="00991A70"/>
    <w:rsid w:val="00992FE5"/>
    <w:rsid w:val="00993507"/>
    <w:rsid w:val="00996B17"/>
    <w:rsid w:val="0099798F"/>
    <w:rsid w:val="009A067A"/>
    <w:rsid w:val="009A4142"/>
    <w:rsid w:val="009B3B37"/>
    <w:rsid w:val="009C44D5"/>
    <w:rsid w:val="009C5511"/>
    <w:rsid w:val="009C67AE"/>
    <w:rsid w:val="009C792E"/>
    <w:rsid w:val="009C7DE2"/>
    <w:rsid w:val="009D44BC"/>
    <w:rsid w:val="009E6792"/>
    <w:rsid w:val="009E6C99"/>
    <w:rsid w:val="009E7B89"/>
    <w:rsid w:val="009F0042"/>
    <w:rsid w:val="009F5A01"/>
    <w:rsid w:val="009F7EA3"/>
    <w:rsid w:val="00A04F04"/>
    <w:rsid w:val="00A063B9"/>
    <w:rsid w:val="00A07616"/>
    <w:rsid w:val="00A11442"/>
    <w:rsid w:val="00A11DB1"/>
    <w:rsid w:val="00A1701D"/>
    <w:rsid w:val="00A20C24"/>
    <w:rsid w:val="00A21D34"/>
    <w:rsid w:val="00A22373"/>
    <w:rsid w:val="00A26659"/>
    <w:rsid w:val="00A3424E"/>
    <w:rsid w:val="00A351AE"/>
    <w:rsid w:val="00A360E8"/>
    <w:rsid w:val="00A37A05"/>
    <w:rsid w:val="00A41E06"/>
    <w:rsid w:val="00A446FB"/>
    <w:rsid w:val="00A46E7E"/>
    <w:rsid w:val="00A50984"/>
    <w:rsid w:val="00A51E90"/>
    <w:rsid w:val="00A540C5"/>
    <w:rsid w:val="00A61855"/>
    <w:rsid w:val="00A64B3A"/>
    <w:rsid w:val="00A677C3"/>
    <w:rsid w:val="00A76BE4"/>
    <w:rsid w:val="00A80933"/>
    <w:rsid w:val="00A80DC2"/>
    <w:rsid w:val="00A82062"/>
    <w:rsid w:val="00A84BCB"/>
    <w:rsid w:val="00A850ED"/>
    <w:rsid w:val="00A922AB"/>
    <w:rsid w:val="00A94EA5"/>
    <w:rsid w:val="00A96E7F"/>
    <w:rsid w:val="00A97DDB"/>
    <w:rsid w:val="00AA0662"/>
    <w:rsid w:val="00AA1326"/>
    <w:rsid w:val="00AA2452"/>
    <w:rsid w:val="00AA563A"/>
    <w:rsid w:val="00AB13E8"/>
    <w:rsid w:val="00AB5314"/>
    <w:rsid w:val="00AB5879"/>
    <w:rsid w:val="00AC1A2C"/>
    <w:rsid w:val="00AC41E2"/>
    <w:rsid w:val="00AC5708"/>
    <w:rsid w:val="00AD24AB"/>
    <w:rsid w:val="00AD4E06"/>
    <w:rsid w:val="00AD5C5D"/>
    <w:rsid w:val="00AE2E2C"/>
    <w:rsid w:val="00AE6640"/>
    <w:rsid w:val="00AF355E"/>
    <w:rsid w:val="00B0002D"/>
    <w:rsid w:val="00B01529"/>
    <w:rsid w:val="00B035E0"/>
    <w:rsid w:val="00B06E7A"/>
    <w:rsid w:val="00B07B8E"/>
    <w:rsid w:val="00B07CA1"/>
    <w:rsid w:val="00B12C7D"/>
    <w:rsid w:val="00B14ABA"/>
    <w:rsid w:val="00B17307"/>
    <w:rsid w:val="00B21692"/>
    <w:rsid w:val="00B22154"/>
    <w:rsid w:val="00B22B9B"/>
    <w:rsid w:val="00B245EA"/>
    <w:rsid w:val="00B259D1"/>
    <w:rsid w:val="00B27094"/>
    <w:rsid w:val="00B27264"/>
    <w:rsid w:val="00B31C9A"/>
    <w:rsid w:val="00B347AE"/>
    <w:rsid w:val="00B3660C"/>
    <w:rsid w:val="00B469D5"/>
    <w:rsid w:val="00B4727F"/>
    <w:rsid w:val="00B47F36"/>
    <w:rsid w:val="00B54BBD"/>
    <w:rsid w:val="00B5555D"/>
    <w:rsid w:val="00B556A5"/>
    <w:rsid w:val="00B63C29"/>
    <w:rsid w:val="00B63E23"/>
    <w:rsid w:val="00B753BB"/>
    <w:rsid w:val="00B80F03"/>
    <w:rsid w:val="00B92554"/>
    <w:rsid w:val="00B939DA"/>
    <w:rsid w:val="00B96EBB"/>
    <w:rsid w:val="00BA163C"/>
    <w:rsid w:val="00BA395A"/>
    <w:rsid w:val="00BA66AE"/>
    <w:rsid w:val="00BB08C3"/>
    <w:rsid w:val="00BB67FC"/>
    <w:rsid w:val="00BB6B77"/>
    <w:rsid w:val="00BB773A"/>
    <w:rsid w:val="00BC0824"/>
    <w:rsid w:val="00BC5187"/>
    <w:rsid w:val="00BC5AD3"/>
    <w:rsid w:val="00BC5B8F"/>
    <w:rsid w:val="00BD64EB"/>
    <w:rsid w:val="00BD7B78"/>
    <w:rsid w:val="00BE010E"/>
    <w:rsid w:val="00BE1FFD"/>
    <w:rsid w:val="00BE3113"/>
    <w:rsid w:val="00BE5529"/>
    <w:rsid w:val="00BE5BC2"/>
    <w:rsid w:val="00BF032F"/>
    <w:rsid w:val="00BF254D"/>
    <w:rsid w:val="00BF2E57"/>
    <w:rsid w:val="00BF527F"/>
    <w:rsid w:val="00C05AF8"/>
    <w:rsid w:val="00C05CD5"/>
    <w:rsid w:val="00C12A09"/>
    <w:rsid w:val="00C14D33"/>
    <w:rsid w:val="00C1651F"/>
    <w:rsid w:val="00C1729B"/>
    <w:rsid w:val="00C177AC"/>
    <w:rsid w:val="00C20BDD"/>
    <w:rsid w:val="00C22ABD"/>
    <w:rsid w:val="00C23759"/>
    <w:rsid w:val="00C238CC"/>
    <w:rsid w:val="00C23B63"/>
    <w:rsid w:val="00C2536C"/>
    <w:rsid w:val="00C26094"/>
    <w:rsid w:val="00C26821"/>
    <w:rsid w:val="00C27F15"/>
    <w:rsid w:val="00C30352"/>
    <w:rsid w:val="00C30ABB"/>
    <w:rsid w:val="00C3266B"/>
    <w:rsid w:val="00C3268F"/>
    <w:rsid w:val="00C34E51"/>
    <w:rsid w:val="00C35579"/>
    <w:rsid w:val="00C36122"/>
    <w:rsid w:val="00C368C4"/>
    <w:rsid w:val="00C379F1"/>
    <w:rsid w:val="00C42763"/>
    <w:rsid w:val="00C4716B"/>
    <w:rsid w:val="00C50AB5"/>
    <w:rsid w:val="00C524D5"/>
    <w:rsid w:val="00C53509"/>
    <w:rsid w:val="00C54B59"/>
    <w:rsid w:val="00C54C41"/>
    <w:rsid w:val="00C5533E"/>
    <w:rsid w:val="00C60275"/>
    <w:rsid w:val="00C63DA9"/>
    <w:rsid w:val="00C63E99"/>
    <w:rsid w:val="00C6490F"/>
    <w:rsid w:val="00C65C4D"/>
    <w:rsid w:val="00C67E5D"/>
    <w:rsid w:val="00C80A05"/>
    <w:rsid w:val="00C8268D"/>
    <w:rsid w:val="00C82D68"/>
    <w:rsid w:val="00C83797"/>
    <w:rsid w:val="00C93F38"/>
    <w:rsid w:val="00C9434A"/>
    <w:rsid w:val="00C96FC0"/>
    <w:rsid w:val="00CA40DD"/>
    <w:rsid w:val="00CA4886"/>
    <w:rsid w:val="00CA53D5"/>
    <w:rsid w:val="00CA6510"/>
    <w:rsid w:val="00CB028F"/>
    <w:rsid w:val="00CB209F"/>
    <w:rsid w:val="00CB3004"/>
    <w:rsid w:val="00CC1AA9"/>
    <w:rsid w:val="00CC486B"/>
    <w:rsid w:val="00CD1285"/>
    <w:rsid w:val="00CD53E1"/>
    <w:rsid w:val="00CD7215"/>
    <w:rsid w:val="00CE08CA"/>
    <w:rsid w:val="00CE2CD4"/>
    <w:rsid w:val="00CE4B0C"/>
    <w:rsid w:val="00CE58E3"/>
    <w:rsid w:val="00CF14BB"/>
    <w:rsid w:val="00CF66AF"/>
    <w:rsid w:val="00CF6EFC"/>
    <w:rsid w:val="00CF7565"/>
    <w:rsid w:val="00CF772B"/>
    <w:rsid w:val="00D0391A"/>
    <w:rsid w:val="00D07637"/>
    <w:rsid w:val="00D10446"/>
    <w:rsid w:val="00D11CC7"/>
    <w:rsid w:val="00D158F9"/>
    <w:rsid w:val="00D20205"/>
    <w:rsid w:val="00D2021C"/>
    <w:rsid w:val="00D25173"/>
    <w:rsid w:val="00D25F0C"/>
    <w:rsid w:val="00D26FE4"/>
    <w:rsid w:val="00D30E76"/>
    <w:rsid w:val="00D3282C"/>
    <w:rsid w:val="00D334AF"/>
    <w:rsid w:val="00D368DC"/>
    <w:rsid w:val="00D36D89"/>
    <w:rsid w:val="00D37065"/>
    <w:rsid w:val="00D41759"/>
    <w:rsid w:val="00D45144"/>
    <w:rsid w:val="00D4616D"/>
    <w:rsid w:val="00D47B06"/>
    <w:rsid w:val="00D5337D"/>
    <w:rsid w:val="00D53BCC"/>
    <w:rsid w:val="00D5597E"/>
    <w:rsid w:val="00D608F8"/>
    <w:rsid w:val="00D6572F"/>
    <w:rsid w:val="00D67484"/>
    <w:rsid w:val="00D7450A"/>
    <w:rsid w:val="00D76B27"/>
    <w:rsid w:val="00D7753B"/>
    <w:rsid w:val="00D82795"/>
    <w:rsid w:val="00D82FC8"/>
    <w:rsid w:val="00D86701"/>
    <w:rsid w:val="00D90529"/>
    <w:rsid w:val="00D91376"/>
    <w:rsid w:val="00D93407"/>
    <w:rsid w:val="00D95E65"/>
    <w:rsid w:val="00D96EE3"/>
    <w:rsid w:val="00DA0536"/>
    <w:rsid w:val="00DA1768"/>
    <w:rsid w:val="00DA59F2"/>
    <w:rsid w:val="00DA6074"/>
    <w:rsid w:val="00DB08C8"/>
    <w:rsid w:val="00DB53DF"/>
    <w:rsid w:val="00DC1794"/>
    <w:rsid w:val="00DC24F8"/>
    <w:rsid w:val="00DC3131"/>
    <w:rsid w:val="00DD3BA2"/>
    <w:rsid w:val="00DD730A"/>
    <w:rsid w:val="00DD7E5E"/>
    <w:rsid w:val="00DF0FDA"/>
    <w:rsid w:val="00DF3D07"/>
    <w:rsid w:val="00DF55F8"/>
    <w:rsid w:val="00DF5664"/>
    <w:rsid w:val="00E01D7D"/>
    <w:rsid w:val="00E02579"/>
    <w:rsid w:val="00E07FE0"/>
    <w:rsid w:val="00E11BE1"/>
    <w:rsid w:val="00E12A1E"/>
    <w:rsid w:val="00E157FA"/>
    <w:rsid w:val="00E16001"/>
    <w:rsid w:val="00E20D2D"/>
    <w:rsid w:val="00E21B17"/>
    <w:rsid w:val="00E21DA1"/>
    <w:rsid w:val="00E24F33"/>
    <w:rsid w:val="00E274D7"/>
    <w:rsid w:val="00E33D03"/>
    <w:rsid w:val="00E351CD"/>
    <w:rsid w:val="00E351F0"/>
    <w:rsid w:val="00E41142"/>
    <w:rsid w:val="00E418B5"/>
    <w:rsid w:val="00E42EF7"/>
    <w:rsid w:val="00E42FBC"/>
    <w:rsid w:val="00E44861"/>
    <w:rsid w:val="00E54467"/>
    <w:rsid w:val="00E55C34"/>
    <w:rsid w:val="00E6311B"/>
    <w:rsid w:val="00E662E5"/>
    <w:rsid w:val="00E66CAA"/>
    <w:rsid w:val="00E66D6A"/>
    <w:rsid w:val="00E710BD"/>
    <w:rsid w:val="00E711A2"/>
    <w:rsid w:val="00E724B3"/>
    <w:rsid w:val="00E72F39"/>
    <w:rsid w:val="00E8103F"/>
    <w:rsid w:val="00E81CBE"/>
    <w:rsid w:val="00E82C5D"/>
    <w:rsid w:val="00E8607E"/>
    <w:rsid w:val="00E91524"/>
    <w:rsid w:val="00E92C76"/>
    <w:rsid w:val="00E9647A"/>
    <w:rsid w:val="00EA032B"/>
    <w:rsid w:val="00EA1BF7"/>
    <w:rsid w:val="00EA29E3"/>
    <w:rsid w:val="00EA5524"/>
    <w:rsid w:val="00EA6EA2"/>
    <w:rsid w:val="00EB15C8"/>
    <w:rsid w:val="00EB342F"/>
    <w:rsid w:val="00EB41EE"/>
    <w:rsid w:val="00EC16A3"/>
    <w:rsid w:val="00EC2343"/>
    <w:rsid w:val="00EC2CC6"/>
    <w:rsid w:val="00EC36C8"/>
    <w:rsid w:val="00EC42EE"/>
    <w:rsid w:val="00EC4872"/>
    <w:rsid w:val="00EC6613"/>
    <w:rsid w:val="00EC7CF1"/>
    <w:rsid w:val="00ED1522"/>
    <w:rsid w:val="00ED358F"/>
    <w:rsid w:val="00ED425C"/>
    <w:rsid w:val="00ED4E26"/>
    <w:rsid w:val="00ED79AB"/>
    <w:rsid w:val="00EE173D"/>
    <w:rsid w:val="00EE53BC"/>
    <w:rsid w:val="00EF2119"/>
    <w:rsid w:val="00EF4CED"/>
    <w:rsid w:val="00EF5658"/>
    <w:rsid w:val="00EF75B4"/>
    <w:rsid w:val="00F007E8"/>
    <w:rsid w:val="00F01A5C"/>
    <w:rsid w:val="00F04B46"/>
    <w:rsid w:val="00F05C3F"/>
    <w:rsid w:val="00F070A4"/>
    <w:rsid w:val="00F104AB"/>
    <w:rsid w:val="00F12C33"/>
    <w:rsid w:val="00F1344D"/>
    <w:rsid w:val="00F14267"/>
    <w:rsid w:val="00F22A50"/>
    <w:rsid w:val="00F22B36"/>
    <w:rsid w:val="00F2592E"/>
    <w:rsid w:val="00F25EC0"/>
    <w:rsid w:val="00F27A5E"/>
    <w:rsid w:val="00F27DA2"/>
    <w:rsid w:val="00F30973"/>
    <w:rsid w:val="00F30F99"/>
    <w:rsid w:val="00F32594"/>
    <w:rsid w:val="00F33312"/>
    <w:rsid w:val="00F3406A"/>
    <w:rsid w:val="00F347C5"/>
    <w:rsid w:val="00F34F2F"/>
    <w:rsid w:val="00F35677"/>
    <w:rsid w:val="00F41606"/>
    <w:rsid w:val="00F41B9D"/>
    <w:rsid w:val="00F41C68"/>
    <w:rsid w:val="00F4237E"/>
    <w:rsid w:val="00F42405"/>
    <w:rsid w:val="00F44DDA"/>
    <w:rsid w:val="00F46FE6"/>
    <w:rsid w:val="00F476C4"/>
    <w:rsid w:val="00F5194E"/>
    <w:rsid w:val="00F53E5D"/>
    <w:rsid w:val="00F60BDE"/>
    <w:rsid w:val="00F61E36"/>
    <w:rsid w:val="00F62A0C"/>
    <w:rsid w:val="00F63688"/>
    <w:rsid w:val="00F6389E"/>
    <w:rsid w:val="00F65025"/>
    <w:rsid w:val="00F65900"/>
    <w:rsid w:val="00F731F4"/>
    <w:rsid w:val="00F73A2C"/>
    <w:rsid w:val="00F752AE"/>
    <w:rsid w:val="00F84B05"/>
    <w:rsid w:val="00F9673B"/>
    <w:rsid w:val="00F96C29"/>
    <w:rsid w:val="00F971DE"/>
    <w:rsid w:val="00FA1AA5"/>
    <w:rsid w:val="00FA4357"/>
    <w:rsid w:val="00FA5583"/>
    <w:rsid w:val="00FB0EA9"/>
    <w:rsid w:val="00FB264E"/>
    <w:rsid w:val="00FB32EF"/>
    <w:rsid w:val="00FB3C39"/>
    <w:rsid w:val="00FB657D"/>
    <w:rsid w:val="00FC6E6A"/>
    <w:rsid w:val="00FD011D"/>
    <w:rsid w:val="00FD4B7D"/>
    <w:rsid w:val="00FE15FF"/>
    <w:rsid w:val="00FE4469"/>
    <w:rsid w:val="00FE4756"/>
    <w:rsid w:val="00FE5C9F"/>
    <w:rsid w:val="00FF071C"/>
    <w:rsid w:val="00FF205E"/>
    <w:rsid w:val="00FF3680"/>
    <w:rsid w:val="00FF4045"/>
    <w:rsid w:val="00FF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EM">
    <w:name w:val="Нормальный (OEM)"/>
    <w:basedOn w:val="a"/>
    <w:next w:val="a"/>
    <w:rsid w:val="00975F9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9206E4"/>
    <w:pPr>
      <w:ind w:left="720"/>
      <w:contextualSpacing/>
    </w:pPr>
  </w:style>
  <w:style w:type="table" w:styleId="a4">
    <w:name w:val="Table Grid"/>
    <w:basedOn w:val="a1"/>
    <w:uiPriority w:val="59"/>
    <w:rsid w:val="00EC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209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929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2635D3"/>
    <w:pPr>
      <w:ind w:left="-426" w:right="-1192" w:firstLine="426"/>
      <w:jc w:val="both"/>
    </w:pPr>
    <w:rPr>
      <w:sz w:val="28"/>
      <w:szCs w:val="20"/>
    </w:rPr>
  </w:style>
  <w:style w:type="paragraph" w:customStyle="1" w:styleId="ConsPlusNormal">
    <w:name w:val="ConsPlusNormal"/>
    <w:rsid w:val="00816D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unhideWhenUsed/>
    <w:rsid w:val="00C26821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rsid w:val="00CE4B0C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EM">
    <w:name w:val="Нормальный (OEM)"/>
    <w:basedOn w:val="a"/>
    <w:next w:val="a"/>
    <w:rsid w:val="00975F9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9206E4"/>
    <w:pPr>
      <w:ind w:left="720"/>
      <w:contextualSpacing/>
    </w:pPr>
  </w:style>
  <w:style w:type="table" w:styleId="a4">
    <w:name w:val="Table Grid"/>
    <w:basedOn w:val="a1"/>
    <w:uiPriority w:val="59"/>
    <w:rsid w:val="00EC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209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929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2635D3"/>
    <w:pPr>
      <w:ind w:left="-426" w:right="-1192" w:firstLine="426"/>
      <w:jc w:val="both"/>
    </w:pPr>
    <w:rPr>
      <w:sz w:val="28"/>
      <w:szCs w:val="20"/>
    </w:rPr>
  </w:style>
  <w:style w:type="paragraph" w:customStyle="1" w:styleId="ConsPlusNormal">
    <w:name w:val="ConsPlusNormal"/>
    <w:rsid w:val="00816D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unhideWhenUsed/>
    <w:rsid w:val="00C26821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rsid w:val="00CE4B0C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4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4BA6C-7162-4B38-AA9F-35D257510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334-1</dc:creator>
  <cp:lastModifiedBy>Загребина Елена Михайловна</cp:lastModifiedBy>
  <cp:revision>2</cp:revision>
  <cp:lastPrinted>2025-04-29T04:48:00Z</cp:lastPrinted>
  <dcterms:created xsi:type="dcterms:W3CDTF">2025-09-23T10:45:00Z</dcterms:created>
  <dcterms:modified xsi:type="dcterms:W3CDTF">2025-09-23T10:45:00Z</dcterms:modified>
</cp:coreProperties>
</file>